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407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Корнейчук Николая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2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возле д. 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UserDefinedgrp-2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418593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Корнейчук Николая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оглашения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407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9">
    <w:name w:val="cat-UserDefined grp-22 rplc-9"/>
    <w:basedOn w:val="DefaultParagraphFont"/>
  </w:style>
  <w:style w:type="character" w:customStyle="1" w:styleId="cat-UserDefinedgrp-23rplc-19">
    <w:name w:val="cat-UserDefined grp-23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